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/>
          <w:sz w:val="28"/>
          <w:szCs w:val="28"/>
          <w:lang w:val="en-US" w:bidi="en-US"/>
        </w:rPr>
        <w:id w:val="2012637725"/>
        <w:docPartObj>
          <w:docPartGallery w:val="Cover Pages"/>
          <w:docPartUnique/>
        </w:docPartObj>
      </w:sdtPr>
      <w:sdtEndPr>
        <w:rPr>
          <w:rFonts w:eastAsia="Calibri"/>
          <w:b/>
          <w:lang w:eastAsia="ru-RU"/>
        </w:rPr>
      </w:sdtEndPr>
      <w:sdtContent>
        <w:p w:rsidR="000E4B1A" w:rsidRPr="006804DB" w:rsidRDefault="000E4B1A" w:rsidP="005B23D4">
          <w:pPr>
            <w:pStyle w:val="af5"/>
            <w:jc w:val="center"/>
            <w:rPr>
              <w:rFonts w:ascii="Times New Roman" w:hAnsi="Times New Roman"/>
              <w:b/>
              <w:color w:val="002060"/>
              <w:sz w:val="28"/>
              <w:szCs w:val="28"/>
              <w:lang w:bidi="en-US"/>
            </w:rPr>
          </w:pPr>
          <w:r w:rsidRPr="006804DB">
            <w:rPr>
              <w:rFonts w:ascii="Times New Roman" w:hAnsi="Times New Roman"/>
              <w:b/>
              <w:noProof/>
              <w:color w:val="002060"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7728" behindDoc="1" locked="0" layoutInCell="1" allowOverlap="1" wp14:anchorId="5AA05FEB" wp14:editId="558CA9A3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4" name="Группа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5" name="Прямоугольник 5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ятиугольник 6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3E9B" w:rsidRDefault="00433E9B">
                                  <w:pPr>
                                    <w:pStyle w:val="af5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9" name="Группа 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Полилиния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51" name="Полилиния 2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54" name="Полилиния 2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275" name="Группа 227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276" name="Полилиния 2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77" name="Полилиния 2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78" name="Полилиния 2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79" name="Полилиния 2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0" name="Полилиния 2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1" name="Полилиния 2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2" name="Полилиния 2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3" name="Полилиния 2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4" name="Полилиния 2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5" name="Полилиния 2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86" name="Полилиния 2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AA05FEB" id="Группа 4" o:spid="_x0000_s1026" style="position:absolute;left:0;text-align:left;margin-left:0;margin-top:0;width:172.8pt;height:718.55pt;z-index:-25165875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">
                    <v:rect id="Прямоугольник 5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IK8IA&#10;AADaAAAADwAAAGRycy9kb3ducmV2LnhtbESPQWsCMRSE7wX/Q3iCt5q1YFlXoyxCQelJK4K3x+a5&#10;u7h5WZPopv++KRR6HGbmG2a1iaYTT3K+taxgNs1AEFdWt1wrOH19vOYgfEDW2FkmBd/kYbMevayw&#10;0HbgAz2PoRYJwr5ABU0IfSGlrxoy6Ke2J07e1TqDIUlXS+1wSHDTybcse5cGW04LDfa0bai6HR9G&#10;wXY/nMsu31/q3CzKzygPrrxHpSbjWC5BBIrhP/zX3mk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ogrwgAAANoAAAAPAAAAAAAAAAAAAAAAAJgCAABkcnMvZG93&#10;bnJldi54bWxQSwUGAAAAAAQABAD1AAAAhwMAAAAA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vFMMA&#10;AADaAAAADwAAAGRycy9kb3ducmV2LnhtbESPW2sCMRSE3wX/QzhC3zSrlKWsRtHSi9KnesPHw+a4&#10;WdycLEnU7b83hUIfh5n5hpktOtuIG/lQO1YwHmUgiEuna64U7HfvwxcQISJrbByTgh8KsJj3ezMs&#10;tLvzN922sRIJwqFABSbGtpAylIYshpFriZN3dt5iTNJXUnu8J7ht5CTLcmmx5rRgsKVXQ+Vle7UK&#10;vq6VOe4oP7jT54dcRf/8NtmslXoadMspiEhd/A//tddaQQ6/V9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EvFMMAAADaAAAADwAAAAAAAAAAAAAAAACYAgAAZHJzL2Rv&#10;d25yZXYueG1sUEsFBgAAAAAEAAQA9QAAAIgDAAAAAA==&#10;" adj="18883" fillcolor="#4f81bd [3204]" stroked="f" strokeweight="2pt">
                      <v:textbox inset=",0,14.4pt,0">
                        <w:txbxContent>
                          <w:p w:rsidR="00433E9B" w:rsidRDefault="00433E9B">
                            <w:pPr>
                              <w:pStyle w:val="af5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9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o:lock v:ext="edit" aspectratio="t"/>
                        <v:shape id="Полилиния 1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HW8QA&#10;AADbAAAADwAAAGRycy9kb3ducmV2LnhtbESPQWvDMAyF74P9B6PBLmN1ukMpWd1SwkbaY5PtLmI1&#10;yRbLIXaTtL++Ogx2k3hP733a7GbXqZGG0Ho2sFwkoIgrb1uuDXyVn69rUCEiW+w8k4ErBdhtHx82&#10;mFo/8YnGItZKQjikaKCJsU+1DlVDDsPC98Sinf3gMMo61NoOOEm46/Rbkqy0w5alocGesoaq3+Li&#10;DNhbmfvR5XX28n38OO/z9SH/CcY8P837d1CR5vhv/rs+WMEXevlFB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B1vEAAAA2wAAAA8AAAAAAAAAAAAAAAAAmAIAAGRycy9k&#10;b3ducmV2LnhtbFBLBQYAAAAABAAEAPUAAACJAwAAAAA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UWr8A&#10;AADbAAAADwAAAGRycy9kb3ducmV2LnhtbERPzYrCMBC+C/sOYQRvmrqgSNcoVdjFi4dVH2BsxqZr&#10;MylJtPXtzYLgbT6+31mue9uIO/lQO1YwnWQgiEuna64UnI7f4wWIEJE1No5JwYMCrFcfgyXm2nX8&#10;S/dDrEQK4ZCjAhNjm0sZSkMWw8S1xIm7OG8xJugrqT12Kdw28jPL5tJizanBYEtbQ+X1cLMKbnq+&#10;/ZnN+uvfuXOFv+w3xc4ZpUbDvvgCEamPb/HLvdNp/hT+f0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LxRavwAAANsAAAAPAAAAAAAAAAAAAAAAAJgCAABkcnMvZG93bnJl&#10;di54bWxQSwUGAAAAAAQABAD1AAAAhAMAAAAA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jmcIA&#10;AADbAAAADwAAAGRycy9kb3ducmV2LnhtbERP32vCMBB+F/Y/hBvsTVO7MUY1ighCHQOpjsHejuZs&#10;uzWXkqTa/veLMPDtPr6ft1wPphUXcr6xrGA+S0AQl1Y3XCn4PO2mbyB8QNbYWiYFI3lYrx4mS8y0&#10;vXJBl2OoRAxhn6GCOoQuk9KXNRn0M9sRR+5sncEQoaukdniN4aaVaZK8SoMNx4YaO9rWVP4ee6Pg&#10;8DL+4L43Rfp8SvYOP7r8/etbqafHYbMAEWgId/G/O9dxfgq3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uOZwgAAANsAAAAPAAAAAAAAAAAAAAAAAJgCAABkcnMvZG93&#10;bnJldi54bWxQSwUGAAAAAAQABAD1AAAAhwM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nCcMA&#10;AADbAAAADwAAAGRycy9kb3ducmV2LnhtbESPT4vCMBDF78J+hzALe7NpuyB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ZnCcMAAADbAAAADwAAAAAAAAAAAAAAAACYAgAAZHJzL2Rv&#10;d25yZXYueG1sUEsFBgAAAAAEAAQA9QAAAIgD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4hL8A&#10;AADbAAAADwAAAGRycy9kb3ducmV2LnhtbERPS2sCMRC+F/wPYYTealbxuRpFBEXakw8Eb+Nm9oGb&#10;yZKkuv77plDobT6+5yxWranFg5yvLCvo9xIQxJnVFRcKzqftxxSED8gaa8uk4EUeVsvO2wJTbZ98&#10;oMcxFCKGsE9RQRlCk0rps5IM+p5tiCOXW2cwROgKqR0+Y7ip5SBJxtJgxbGhxIY2JWX347dRYCW5&#10;nC6Tajb4NOOvcN3lo5tR6r3brucgArXhX/zn3us4fwi/v8QD5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TiEvwAAANsAAAAPAAAAAAAAAAAAAAAAAJgCAABkcnMvZG93bnJl&#10;di54bWxQSwUGAAAAAAQABAD1AAAAhAMAAAAA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+zb8A&#10;AADbAAAADwAAAGRycy9kb3ducmV2LnhtbERPTWsCMRC9F/wPYQRvNVvRIlujVEGwx1r1PG6mm7Cb&#10;yZJEXf99UxC8zeN9zmLVu1ZcKUTrWcHbuABBXHltuVZw+Nm+zkHEhKyx9UwK7hRhtRy8LLDU/sbf&#10;dN2nWuQQjiUqMCl1pZSxMuQwjn1HnLlfHxymDEMtdcBbDnetnBTFu3RoOTcY7GhjqGr2F6cgmLRu&#10;DrOwnjab09f2bO356K1So2H/+QEiUZ+e4od7p/P8Gfz/kg+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vP7NvwAAANsAAAAPAAAAAAAAAAAAAAAAAJgCAABkcnMvZG93bnJl&#10;di54bWxQSwUGAAAAAAQABAD1AAAAhAMAAAAA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7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8AA&#10;AADbAAAADwAAAGRycy9kb3ducmV2LnhtbERPzWrCQBC+F3yHZQQvpW7qoS1pNlIFjTcx9gGG7JiE&#10;7s6G3W2Mb+8Khd7m4/udYj1ZI0byoXes4HWZgSBunO65VfB93r18gAgRWaNxTApuFGBdzp4KzLW7&#10;8onGOrYihXDIUUEX45BLGZqOLIalG4gTd3HeYkzQt1J7vKZwa+Qqy96kxZ5TQ4cDbTtqfupfq8DU&#10;z25/Hqg9jofKmdumupCvlFrMp69PEJGm+C/+cx90mv8O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A8q8AAAADbAAAADwAAAAAAAAAAAAAAAACYAgAAZHJzL2Rvd25y&#10;ZXYueG1sUEsFBgAAAAAEAAQA9QAAAIUDAAAAAA=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9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pJcAA&#10;AADbAAAADwAAAGRycy9kb3ducmV2LnhtbERPTUsDMRC9C/0PYQrebFbBomvTYiuCJ8UqiLdhM01W&#10;N5OQxM323xtB6G0e73NWm8kNYqSYes8KLhcNCOLO656Ngve3x4sbECkjaxw8k4IjJdisZ2crbLUv&#10;/ErjPhtRQzi1qMDmHFopU2fJYVr4QFy5g48Oc4XRSB2x1HA3yKumWUqHPdcGi4F2lrrv/Y9T8LE0&#10;JVwX+/kVyvZoXh4Oz9GOSp3Pp/s7EJmmfBL/u590nX8Lf7/U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LpJ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0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dfc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rr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dfcMAAADbAAAADwAAAAAAAAAAAAAAAACYAgAAZHJzL2Rv&#10;d25yZXYueG1sUEsFBgAAAAAEAAQA9QAAAIgDAAAAAA=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1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kucUA&#10;AADbAAAADwAAAGRycy9kb3ducmV2LnhtbESPQWvCQBSE74L/YXlCb7oxlCKpa1BBW0/FtId4e2Rf&#10;s6HZtzG7xvTfdwuFHoeZ+YZZ56NtxUC9bxwrWC4SEMSV0w3XCj7eD/MVCB+QNbaOScE3ecg308ka&#10;M+3ufKahCLWIEPYZKjAhdJmUvjJk0S9cRxy9T9dbDFH2tdQ93iPctjJNkidpseG4YLCjvaHqq7hZ&#10;Bdft8aRfLo+Xt2J1LnfmWh7TU6nUw2zcPoMINIb/8F/7VStI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aS5xQAAANsAAAAPAAAAAAAAAAAAAAAAAJgCAABkcnMv&#10;ZG93bnJldi54bWxQSwUGAAAAAAQABAD1AAAAigM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Полилиния 225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D/cYA&#10;AADdAAAADwAAAGRycy9kb3ducmV2LnhtbESPQWvCQBSE7wX/w/IK3nRjwKqpq2hB8FTQ2IK3R/Y1&#10;ic2+TXe3mvrrXUHocZiZb5j5sjONOJPztWUFo2ECgriwuuZSwSHfDKYgfEDW2FgmBX/kYbnoPc0x&#10;0/bCOzrvQykihH2GCqoQ2kxKX1Rk0A9tSxy9L+sMhihdKbXDS4SbRqZJ8iIN1hwXKmzpraLie/9r&#10;FJy2Vz6+T9abn3bG9bo85R+fLleq/9ytXkEE6sJ/+NHeagVpOh7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D/cYAAADdAAAADwAAAAAAAAAAAAAAAACYAgAAZHJz&#10;L2Rvd25yZXYueG1sUEsFBgAAAAAEAAQA9QAAAIsDAAAAAA=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254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6ZsYA&#10;AADdAAAADwAAAGRycy9kb3ducmV2LnhtbESPQWvCQBSE70L/w/IK3nTTYEWiq9iCWApCtb14e2Sf&#10;STT7Nt1dTeqvdwuCx2FmvmFmi87U4kLOV5YVvAwTEMS51RUXCn6+V4MJCB+QNdaWScEfeVjMn3oz&#10;zLRteUuXXShEhLDPUEEZQpNJ6fOSDPqhbYijd7DOYIjSFVI7bCPc1DJNkrE0WHFcKLGh95Ly0+5s&#10;FNg2P7+5fY2/y6NZXw+bNv28finVf+6WUxCBuvAI39sfWkGavo7g/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p6ZsYAAADdAAAADwAAAAAAAAAAAAAAAACYAgAAZHJz&#10;L2Rvd25yZXYueG1sUEsFBgAAAAAEAAQA9QAAAIsDAAAAAA=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275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    <o:lock v:ext="edit" aspectratio="t"/>
                        <v:shape id="Полилиния 2276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19cgA&#10;AADdAAAADwAAAGRycy9kb3ducmV2LnhtbESPT2vCQBTE74V+h+UVequb5mAldRUR1B7q/xZ6fGSf&#10;SWz2bZrd6NZP3y0IHoeZ+Q0zHAdTixO1rrKs4LmXgCDOra64UPCxnz0NQDiPrLG2TAp+ycF4dH83&#10;xEzbM2/ptPOFiBB2GSoovW8yKV1ekkHXsw1x9A62NeijbAupWzxHuKllmiR9abDiuFBiQ9OS8u9d&#10;ZxSslpev9WLTzY7vwfx0n6swX66DUo8PYfIKwlPwt/C1/aYVpOlLH/7fxCcg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bX1yAAAAN0AAAAPAAAAAAAAAAAAAAAAAJgCAABk&#10;cnMvZG93bnJldi54bWxQSwUGAAAAAAQABAD1AAAAjQMAAAAA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277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PucUA&#10;AADdAAAADwAAAGRycy9kb3ducmV2LnhtbESP0WrCQBRE3wv+w3KFvhTdJNAo0TVIrLRPlaZ+wCV7&#10;TYLZuyG7mvj33UKhj8PMnGG2+WQ6cafBtZYVxMsIBHFldcu1gvP3cbEG4Tyyxs4yKXiQg3w3e9pi&#10;pu3IX3QvfS0ChF2GChrv+0xKVzVk0C1tTxy8ix0M+iCHWuoBxwA3nUyiKJUGWw4LDfZUNFRdy5tR&#10;UH7yrX975fPpcHqZzHsam0sRK/U8n/YbEJ4m/x/+a39oBUmyWsH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8+5xQAAAN0AAAAPAAAAAAAAAAAAAAAAAJgCAABkcnMv&#10;ZG93bnJldi54bWxQSwUGAAAAAAQABAD1AAAAigMA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278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YYcMA&#10;AADdAAAADwAAAGRycy9kb3ducmV2LnhtbERPy2oCMRTdF/oP4Rbc1UxHaGVqFBF8rAarLlxeJ3ce&#10;OLkJk+iM/XqzKHR5OO/ZYjCtuFPnG8sKPsYJCOLC6oYrBafj+n0Kwgdkja1lUvAgD4v568sMM217&#10;/qH7IVQihrDPUEEdgsuk9EVNBv3YOuLIlbYzGCLsKqk77GO4aWWaJJ/SYMOxoUZHq5qK6+FmFJSb&#10;/dVsz+Xv9HLrt5NlnruJy5UavQ3LbxCBhvAv/nPvtII0/Ypz4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HYYcMAAADdAAAADwAAAAAAAAAAAAAAAACYAgAAZHJzL2Rv&#10;d25yZXYueG1sUEsFBgAAAAAEAAQA9QAAAIgDAAAAAA==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279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uO8QA&#10;AADdAAAADwAAAGRycy9kb3ducmV2LnhtbESPT2sCMRTE7wW/Q3iCt5q4iH9Wo4igSKGH2np/bJ6b&#10;xc3Lsonu+u1NodDjMDO/Ydbb3tXiQW2oPGuYjBUI4sKbiksNP9+H9wWIEJEN1p5Jw5MCbDeDtzXm&#10;xnf8RY9zLEWCcMhRg42xyaUMhSWHYewb4uRdfeswJtmW0rTYJbirZabUTDqsOC1YbGhvqbid704D&#10;f2TBcheUmX0ups/58aImh4vWo2G/W4GI1Mf/8F/7ZDRk2XwJv2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7jvEAAAA3QAAAA8AAAAAAAAAAAAAAAAAmAIAAGRycy9k&#10;b3ducmV2LnhtbFBLBQYAAAAABAAEAPUAAACJAwAAAAA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2280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AYcIA&#10;AADdAAAADwAAAGRycy9kb3ducmV2LnhtbERPy4rCMBTdC/MP4Q7MzqZ2MZRqFHUYkNn4Bru7NNe2&#10;2NyUJmPr35uF4PJw3rPFYBpxp87VlhVMohgEcWF1zaWC0/F3nIJwHlljY5kUPMjBYv4xmmGmbc97&#10;uh98KUIIuwwVVN63mZSuqMigi2xLHLir7Qz6ALtS6g77EG4amcTxtzRYc2iosKV1RcXt8G8UtLvV&#10;T7/O3V99TtLBP86bbV5elPr6HJZTEJ4G/xa/3ButIEnSsD+8C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MBhwgAAAN0AAAAPAAAAAAAAAAAAAAAAAJgCAABkcnMvZG93&#10;bnJldi54bWxQSwUGAAAAAAQABAD1AAAAhwMAAAAA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228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+IsUA&#10;AADdAAAADwAAAGRycy9kb3ducmV2LnhtbESPQWvCQBSE7wX/w/IEb3VjBAmpq4ggCDkUjYX29sw+&#10;k2D2bdjdxvTfdwsFj8PMfMOst6PpxEDOt5YVLOYJCOLK6pZrBZfy8JqB8AFZY2eZFPyQh+1m8rLG&#10;XNsHn2g4h1pECPscFTQh9LmUvmrIoJ/bnjh6N+sMhihdLbXDR4SbTqZJspIGW44LDfa0b6i6n7+N&#10;go/i3fU6/TpcV8td+Sltoel0VWo2HXdvIAKN4Rn+bx+1gjTNF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v4ixQAAAN0AAAAPAAAAAAAAAAAAAAAAAJgCAABkcnMv&#10;ZG93bnJldi54bWxQSwUGAAAAAAQABAD1AAAAigMAAAAA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228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UFMYA&#10;AADdAAAADwAAAGRycy9kb3ducmV2LnhtbESPT2sCMRTE7wW/Q3hCbzVrkCKrUYr/KC0Ibnvx9tg8&#10;N2s3L8sm6rafvikUPA4z8xtmvuxdI67UhdqzhvEoA0FcelNzpeHzY/s0BREissHGM2n4pgDLxeBh&#10;jrnxNz7QtYiVSBAOOWqwMba5lKG05DCMfEucvJPvHMYku0qaDm8J7hqpsuxZOqw5LVhsaWWp/Cou&#10;TsNk9Xb52eyVWRcTNufdux3vj1brx2H/MgMRqY/38H/71WhQaqr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7UFMYAAADdAAAADwAAAAAAAAAAAAAAAACYAgAAZHJz&#10;L2Rvd25yZXYueG1sUEsFBgAAAAAEAAQA9QAAAIsD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228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CTsUA&#10;AADdAAAADwAAAGRycy9kb3ducmV2LnhtbESPzW7CMBCE75V4B2uReisOaQshYBDiR+LCgZ8HWOIl&#10;iYjXITYhfXtcqVKPo9n5Zme26EwlWmpcaVnBcBCBIM6sLjlXcD5tPxIQziNrrCyTgh9ysJj33maY&#10;avvkA7VHn4sAYZeigsL7OpXSZQUZdANbEwfvahuDPsgml7rBZ4CbSsZRNJIGSw4NBda0Kii7HR8m&#10;vIEbn3yN8zst2+/143SZ7PblRKn3frecgvDU+f/jv/ROK4jj5BN+1w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8JOxQAAAN0AAAAPAAAAAAAAAAAAAAAAAJgCAABkcnMv&#10;ZG93bnJldi54bWxQSwUGAAAAAAQABAD1AAAAigMAAAAA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228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5IscA&#10;AADdAAAADwAAAGRycy9kb3ducmV2LnhtbESPQUsDMRSE74L/ITzBS2mzLmLbbdMiotiLiG0o7e2R&#10;PHcXNy/LJt1u/70RCh6HmfmGWa4H14ieulB7VvAwyUAQG29rLhXo3dt4BiJEZIuNZ1JwoQDr1e3N&#10;Egvrz/xF/TaWIkE4FKigirEtpAymIodh4lvi5H37zmFMsiul7fCc4K6ReZY9SYc1p4UKW3qpyPxs&#10;T04BHfr5x+exNlPWr1rv6aTfzUip+7vheQEi0hD/w9f2xirI89kj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uSLHAAAA3QAAAA8AAAAAAAAAAAAAAAAAmAIAAGRy&#10;cy9kb3ducmV2LnhtbFBLBQYAAAAABAAEAPUAAACMAwAAAAA=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228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qM8MA&#10;AADdAAAADwAAAGRycy9kb3ducmV2LnhtbESPQWsCMRSE74L/ITzBm2ZdUGRrFBELXgS1Cj0+kudm&#10;dfOybFJd++ubQqHHYWa+YRarztXiQW2oPCuYjDMQxNqbiksF54/30RxEiMgGa8+k4EUBVst+b4GF&#10;8U8+0uMUS5EgHApUYGNsCimDtuQwjH1DnLyrbx3GJNtSmhafCe5qmWfZTDqsOC1YbGhjSd9PX05B&#10;ZW+4v3zrgBe5PXt9O3xKKpUaDrr1G4hIXfwP/7V3RkGez6fw+yY9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vqM8MAAADdAAAADwAAAAAAAAAAAAAAAACYAgAAZHJzL2Rv&#10;d25yZXYueG1sUEsFBgAAAAAEAAQA9QAAAIgDAAAAAA=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228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l0sQA&#10;AADdAAAADwAAAGRycy9kb3ducmV2LnhtbESPQYvCMBSE7wv+h/CEva2pPRS3GkUXFmR70hW8Pptn&#10;U2xeQpPV7r83guBxmJlvmMVqsJ24Uh9axwqmkwwEce10y42Cw+/3xwxEiMgaO8ek4J8CrJajtwWW&#10;2t14R9d9bESCcChRgYnRl1KG2pDFMHGeOHln11uMSfaN1D3eEtx2Ms+yQlpsOS0Y9PRlqL7s/6yC&#10;amM+22b3M602svAnXx2368NRqffxsJ6DiDTEV/jZ3moFeT4r4P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5dLEAAAA3QAAAA8AAAAAAAAAAAAAAAAAmAIAAGRycy9k&#10;b3ducmV2LnhtbFBLBQYAAAAABAAEAPUAAACJAwAAAAA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804DB">
            <w:rPr>
              <w:rFonts w:ascii="Times New Roman" w:hAnsi="Times New Roman"/>
              <w:b/>
              <w:noProof/>
              <w:color w:val="002060"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054C84E" wp14:editId="1F95160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3176270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9410065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2287" name="Надпись 22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33E9B" w:rsidRPr="005C5496" w:rsidRDefault="00433E9B">
                                <w:pPr>
                                  <w:pStyle w:val="af5"/>
                                  <w:rPr>
                                    <w:b/>
                                    <w:color w:val="002060"/>
                                    <w:sz w:val="28"/>
                                    <w:szCs w:val="20"/>
                                  </w:rPr>
                                </w:pPr>
                                <w:r w:rsidRPr="005C5496">
                                  <w:rPr>
                                    <w:b/>
                                    <w:color w:val="002060"/>
                                    <w:sz w:val="28"/>
                                    <w:szCs w:val="20"/>
                                  </w:rPr>
                                  <w:t>КЫЗЫЛ – 202</w:t>
                                </w:r>
                                <w:r w:rsidR="00601EC0">
                                  <w:rPr>
                                    <w:b/>
                                    <w:color w:val="002060"/>
                                    <w:sz w:val="28"/>
                                    <w:szCs w:val="20"/>
                                  </w:rPr>
                                  <w:t>2</w:t>
                                </w:r>
                                <w:r w:rsidRPr="005C5496">
                                  <w:rPr>
                                    <w:b/>
                                    <w:color w:val="002060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0"/>
                                  </w:rPr>
                                  <w:t>г</w:t>
                                </w:r>
                                <w:r w:rsidRPr="005C5496">
                                  <w:rPr>
                                    <w:b/>
                                    <w:color w:val="002060"/>
                                    <w:sz w:val="28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54C84E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287" o:spid="_x0000_s1055" type="#_x0000_t202" style="position:absolute;left:0;text-align:left;margin-left:0;margin-top:0;width:4in;height:28.8pt;z-index:25166182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" filled="f" stroked="f" strokeweight=".5pt">
                    <v:textbox style="mso-fit-shape-to-text:t" inset="0,0,0,0">
                      <w:txbxContent>
                        <w:p w:rsidR="00433E9B" w:rsidRPr="005C5496" w:rsidRDefault="00433E9B">
                          <w:pPr>
                            <w:pStyle w:val="af5"/>
                            <w:rPr>
                              <w:b/>
                              <w:color w:val="002060"/>
                              <w:sz w:val="28"/>
                              <w:szCs w:val="20"/>
                            </w:rPr>
                          </w:pPr>
                          <w:r w:rsidRPr="005C5496">
                            <w:rPr>
                              <w:b/>
                              <w:color w:val="002060"/>
                              <w:sz w:val="28"/>
                              <w:szCs w:val="20"/>
                            </w:rPr>
                            <w:t>КЫЗЫЛ – 202</w:t>
                          </w:r>
                          <w:r w:rsidR="00601EC0">
                            <w:rPr>
                              <w:b/>
                              <w:color w:val="002060"/>
                              <w:sz w:val="28"/>
                              <w:szCs w:val="20"/>
                            </w:rPr>
                            <w:t>2</w:t>
                          </w:r>
                          <w:r w:rsidRPr="005C5496">
                            <w:rPr>
                              <w:b/>
                              <w:color w:val="002060"/>
                              <w:sz w:val="28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  <w:sz w:val="28"/>
                              <w:szCs w:val="20"/>
                            </w:rPr>
                            <w:t>г</w:t>
                          </w:r>
                          <w:r w:rsidRPr="005C5496">
                            <w:rPr>
                              <w:b/>
                              <w:color w:val="002060"/>
                              <w:sz w:val="28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6804DB">
            <w:rPr>
              <w:rFonts w:ascii="Times New Roman" w:hAnsi="Times New Roman"/>
              <w:b/>
              <w:noProof/>
              <w:color w:val="002060"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3579EAA6" wp14:editId="212BA45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3176270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1871345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33E9B" w:rsidRPr="00CD4B92" w:rsidRDefault="00CB0CC2" w:rsidP="005B23D4">
                                <w:pPr>
                                  <w:pStyle w:val="af5"/>
                                  <w:rPr>
                                    <w:rFonts w:asciiTheme="majorHAnsi" w:eastAsiaTheme="majorEastAsia" w:hAnsiTheme="majorHAnsi" w:cstheme="majorBidi"/>
                                    <w:color w:val="002060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002060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33E9B" w:rsidRPr="00CD4B92">
                                      <w:rPr>
                                        <w:rFonts w:asciiTheme="majorHAnsi" w:eastAsiaTheme="majorEastAsia" w:hAnsiTheme="majorHAnsi" w:cstheme="majorBidi"/>
                                        <w:color w:val="002060"/>
                                        <w:sz w:val="72"/>
                                        <w:szCs w:val="72"/>
                                      </w:rPr>
                                      <w:t xml:space="preserve">Методические рекомендации по подготовке  и проведению мероприятий </w:t>
                                    </w:r>
                                    <w:r w:rsidR="00962689">
                                      <w:rPr>
                                        <w:rFonts w:asciiTheme="majorHAnsi" w:eastAsiaTheme="majorEastAsia" w:hAnsiTheme="majorHAnsi" w:cstheme="majorBidi"/>
                                        <w:color w:val="002060"/>
                                        <w:sz w:val="72"/>
                                        <w:szCs w:val="72"/>
                                      </w:rPr>
                                      <w:t>в детских оздоровительных лагерях</w:t>
                                    </w:r>
                                  </w:sdtContent>
                                </w:sdt>
                              </w:p>
                              <w:p w:rsidR="00433E9B" w:rsidRPr="00D1122F" w:rsidRDefault="00CB0CC2" w:rsidP="005B23D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33E9B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79EAA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6" type="#_x0000_t202" style="position:absolute;left:0;text-align:left;margin-left:0;margin-top:0;width:4in;height:84.25pt;z-index:25165977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" filled="f" stroked="f" strokeweight=".5pt">
                    <v:textbox style="mso-fit-shape-to-text:t" inset="0,0,0,0">
                      <w:txbxContent>
                        <w:p w:rsidR="00433E9B" w:rsidRPr="00CD4B92" w:rsidRDefault="00CB0CC2" w:rsidP="005B23D4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color w:val="002060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002060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33E9B" w:rsidRPr="00CD4B92">
                                <w:rPr>
                                  <w:rFonts w:asciiTheme="majorHAnsi" w:eastAsiaTheme="majorEastAsia" w:hAnsiTheme="majorHAnsi" w:cstheme="majorBidi"/>
                                  <w:color w:val="002060"/>
                                  <w:sz w:val="72"/>
                                  <w:szCs w:val="72"/>
                                </w:rPr>
                                <w:t xml:space="preserve">Методические рекомендации по подготовке  и проведению мероприятий </w:t>
                              </w:r>
                              <w:r w:rsidR="00962689">
                                <w:rPr>
                                  <w:rFonts w:asciiTheme="majorHAnsi" w:eastAsiaTheme="majorEastAsia" w:hAnsiTheme="majorHAnsi" w:cstheme="majorBidi"/>
                                  <w:color w:val="002060"/>
                                  <w:sz w:val="72"/>
                                  <w:szCs w:val="72"/>
                                </w:rPr>
                                <w:t>в детских оздоровительных лагерях</w:t>
                              </w:r>
                            </w:sdtContent>
                          </w:sdt>
                        </w:p>
                        <w:p w:rsidR="00433E9B" w:rsidRPr="00D1122F" w:rsidRDefault="00CB0CC2" w:rsidP="005B23D4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:lang w:val="ru-RU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33E9B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01EC0">
            <w:rPr>
              <w:rFonts w:ascii="Times New Roman" w:hAnsi="Times New Roman"/>
              <w:b/>
              <w:color w:val="002060"/>
              <w:sz w:val="28"/>
              <w:szCs w:val="28"/>
              <w:lang w:bidi="en-US"/>
            </w:rPr>
            <w:t>МИНИСТЕРСТВО ОБРАЗОВАНИЯ</w:t>
          </w:r>
          <w:r w:rsidR="00D1122F" w:rsidRPr="006804DB">
            <w:rPr>
              <w:rFonts w:ascii="Times New Roman" w:hAnsi="Times New Roman"/>
              <w:b/>
              <w:color w:val="002060"/>
              <w:sz w:val="28"/>
              <w:szCs w:val="28"/>
              <w:lang w:bidi="en-US"/>
            </w:rPr>
            <w:t xml:space="preserve"> РЕСПУБЛИКИ ТЫВА</w:t>
          </w:r>
        </w:p>
        <w:p w:rsidR="00D1122F" w:rsidRPr="006804DB" w:rsidRDefault="00D1122F" w:rsidP="005B23D4">
          <w:pPr>
            <w:pStyle w:val="af5"/>
            <w:jc w:val="center"/>
            <w:rPr>
              <w:rFonts w:ascii="Times New Roman" w:hAnsi="Times New Roman"/>
              <w:b/>
              <w:color w:val="002060"/>
              <w:sz w:val="28"/>
              <w:szCs w:val="28"/>
            </w:rPr>
          </w:pPr>
          <w:r w:rsidRPr="006804DB">
            <w:rPr>
              <w:rFonts w:ascii="Times New Roman" w:hAnsi="Times New Roman"/>
              <w:b/>
              <w:color w:val="002060"/>
              <w:sz w:val="28"/>
              <w:szCs w:val="28"/>
              <w:lang w:bidi="en-US"/>
            </w:rPr>
            <w:t>ГБОУДО РТ «РЕСПУБЛИКАНСКИЙ ЦЕНТР РАЗВИТИЯ ДОПОЛНИТЕЛЬНОГО ОБРАЗОВАНИЯ»</w:t>
          </w:r>
        </w:p>
        <w:p w:rsidR="000E4B1A" w:rsidRPr="006804DB" w:rsidRDefault="000E4B1A" w:rsidP="005B23D4">
          <w:pPr>
            <w:spacing w:line="276" w:lineRule="auto"/>
            <w:rPr>
              <w:rFonts w:eastAsia="Calibri"/>
              <w:b/>
              <w:sz w:val="28"/>
              <w:szCs w:val="28"/>
              <w:lang w:val="ru-RU" w:eastAsia="ru-RU"/>
            </w:rPr>
          </w:pPr>
          <w:r w:rsidRPr="006804DB">
            <w:rPr>
              <w:rFonts w:eastAsia="Calibri"/>
              <w:b/>
              <w:sz w:val="28"/>
              <w:szCs w:val="28"/>
              <w:lang w:val="ru-RU" w:eastAsia="ru-RU"/>
            </w:rPr>
            <w:br w:type="page"/>
          </w:r>
        </w:p>
      </w:sdtContent>
    </w:sdt>
    <w:p w:rsidR="00265476" w:rsidRPr="006804DB" w:rsidRDefault="00265476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lastRenderedPageBreak/>
        <w:t xml:space="preserve">Здоровье детей — это самое важное для родителей. Именно поэтому вопрос детского отдыха не теряет актуальности. Более того, детский отдых — это также приоритет социальной политики государства. </w:t>
      </w:r>
    </w:p>
    <w:p w:rsidR="00265476" w:rsidRPr="006804DB" w:rsidRDefault="00265476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>Кроме образовательных программ в дополнительном образовании   предметом деятельности является реализация профильных сме</w:t>
      </w:r>
      <w:r w:rsidR="00962689">
        <w:rPr>
          <w:sz w:val="28"/>
          <w:szCs w:val="28"/>
          <w:lang w:val="ru-RU" w:eastAsia="ru-RU"/>
        </w:rPr>
        <w:t>н в детских оздоровительных лагерях</w:t>
      </w:r>
      <w:r w:rsidRPr="006804DB">
        <w:rPr>
          <w:sz w:val="28"/>
          <w:szCs w:val="28"/>
          <w:lang w:val="ru-RU" w:eastAsia="ru-RU"/>
        </w:rPr>
        <w:t xml:space="preserve">. </w:t>
      </w:r>
    </w:p>
    <w:p w:rsidR="007B0295" w:rsidRPr="006804DB" w:rsidRDefault="00265476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 xml:space="preserve">Цель методической разработки: </w:t>
      </w:r>
    </w:p>
    <w:p w:rsidR="007B0295" w:rsidRPr="006804DB" w:rsidRDefault="007B0295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 xml:space="preserve">- </w:t>
      </w:r>
      <w:r w:rsidR="00093AF8" w:rsidRPr="006804DB">
        <w:rPr>
          <w:sz w:val="28"/>
          <w:szCs w:val="28"/>
          <w:lang w:val="ru-RU" w:eastAsia="ru-RU"/>
        </w:rPr>
        <w:t xml:space="preserve">оказать </w:t>
      </w:r>
      <w:r w:rsidR="00265476" w:rsidRPr="006804DB">
        <w:rPr>
          <w:sz w:val="28"/>
          <w:szCs w:val="28"/>
          <w:lang w:val="ru-RU" w:eastAsia="ru-RU"/>
        </w:rPr>
        <w:t>методическ</w:t>
      </w:r>
      <w:r w:rsidR="00093AF8" w:rsidRPr="006804DB">
        <w:rPr>
          <w:sz w:val="28"/>
          <w:szCs w:val="28"/>
          <w:lang w:val="ru-RU" w:eastAsia="ru-RU"/>
        </w:rPr>
        <w:t>ую</w:t>
      </w:r>
      <w:r w:rsidR="00265476" w:rsidRPr="006804DB">
        <w:rPr>
          <w:sz w:val="28"/>
          <w:szCs w:val="28"/>
          <w:lang w:val="ru-RU" w:eastAsia="ru-RU"/>
        </w:rPr>
        <w:t xml:space="preserve"> </w:t>
      </w:r>
      <w:r w:rsidR="00093AF8" w:rsidRPr="006804DB">
        <w:rPr>
          <w:sz w:val="28"/>
          <w:szCs w:val="28"/>
          <w:lang w:val="ru-RU" w:eastAsia="ru-RU"/>
        </w:rPr>
        <w:t>помощь</w:t>
      </w:r>
      <w:r w:rsidR="00265476" w:rsidRPr="006804DB">
        <w:rPr>
          <w:sz w:val="28"/>
          <w:szCs w:val="28"/>
          <w:lang w:val="ru-RU" w:eastAsia="ru-RU"/>
        </w:rPr>
        <w:t xml:space="preserve"> по организ</w:t>
      </w:r>
      <w:r w:rsidR="00093AF8" w:rsidRPr="006804DB">
        <w:rPr>
          <w:sz w:val="28"/>
          <w:szCs w:val="28"/>
          <w:lang w:val="ru-RU" w:eastAsia="ru-RU"/>
        </w:rPr>
        <w:t xml:space="preserve">ации </w:t>
      </w:r>
      <w:r w:rsidR="00962689">
        <w:rPr>
          <w:sz w:val="28"/>
          <w:szCs w:val="28"/>
          <w:lang w:val="ru-RU" w:eastAsia="ru-RU"/>
        </w:rPr>
        <w:t>досуга детей и подростков в детских оздоровительных лагерях</w:t>
      </w:r>
      <w:r w:rsidR="00265476" w:rsidRPr="006804DB">
        <w:rPr>
          <w:sz w:val="28"/>
          <w:szCs w:val="28"/>
          <w:lang w:val="ru-RU" w:eastAsia="ru-RU"/>
        </w:rPr>
        <w:t>.</w:t>
      </w:r>
    </w:p>
    <w:p w:rsidR="00265476" w:rsidRPr="006804DB" w:rsidRDefault="007B0295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 xml:space="preserve">- </w:t>
      </w:r>
      <w:r w:rsidR="00265476" w:rsidRPr="006804DB">
        <w:rPr>
          <w:sz w:val="28"/>
          <w:szCs w:val="28"/>
          <w:lang w:val="ru-RU" w:eastAsia="ru-RU"/>
        </w:rPr>
        <w:t xml:space="preserve">содействие разработке и реализации </w:t>
      </w:r>
      <w:r w:rsidR="00812342" w:rsidRPr="006804DB">
        <w:rPr>
          <w:sz w:val="28"/>
          <w:szCs w:val="28"/>
          <w:lang w:val="ru-RU" w:eastAsia="ru-RU"/>
        </w:rPr>
        <w:t>мероприятий</w:t>
      </w:r>
      <w:r w:rsidR="00265476" w:rsidRPr="006804DB">
        <w:rPr>
          <w:sz w:val="28"/>
          <w:szCs w:val="28"/>
          <w:lang w:val="ru-RU" w:eastAsia="ru-RU"/>
        </w:rPr>
        <w:t xml:space="preserve"> по организации летнего отдыха; </w:t>
      </w:r>
    </w:p>
    <w:p w:rsidR="00265476" w:rsidRPr="006804DB" w:rsidRDefault="00265476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>- развитие вариативности воспитательных систем и технологий, нацеленных на формирование индивидуальной траектории развития личности ребенка с учетом его потребностей, интересов и способностей;</w:t>
      </w:r>
    </w:p>
    <w:p w:rsidR="00265476" w:rsidRPr="006804DB" w:rsidRDefault="00265476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>- совершенствование условий для выявления и поддержки одаренных детей;</w:t>
      </w:r>
    </w:p>
    <w:p w:rsidR="00CA79C8" w:rsidRPr="006804DB" w:rsidRDefault="00265476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>- развитие форм включения детей в интеллектуально-познавательную, творческую, трудовую, общественно полезную, художественно-эстетическую, физкультурно-спортивную, игровую деятельность.</w:t>
      </w:r>
      <w:r w:rsidR="00601EC0">
        <w:rPr>
          <w:sz w:val="28"/>
          <w:szCs w:val="28"/>
          <w:lang w:val="ru-RU" w:eastAsia="ru-RU"/>
        </w:rPr>
        <w:t xml:space="preserve"> </w:t>
      </w:r>
    </w:p>
    <w:p w:rsidR="00601EC0" w:rsidRDefault="00962689" w:rsidP="00601EC0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 детских оздоровительных лагерях</w:t>
      </w:r>
      <w:r w:rsidR="00812342" w:rsidRPr="006804DB">
        <w:rPr>
          <w:sz w:val="28"/>
          <w:szCs w:val="28"/>
          <w:lang w:val="ru-RU" w:eastAsia="ru-RU"/>
        </w:rPr>
        <w:t xml:space="preserve"> р</w:t>
      </w:r>
      <w:r w:rsidR="00871358" w:rsidRPr="006804DB">
        <w:rPr>
          <w:sz w:val="28"/>
          <w:szCs w:val="28"/>
          <w:lang w:val="ru-RU" w:eastAsia="ru-RU"/>
        </w:rPr>
        <w:t>еком</w:t>
      </w:r>
      <w:r w:rsidR="007403D8" w:rsidRPr="006804DB">
        <w:rPr>
          <w:sz w:val="28"/>
          <w:szCs w:val="28"/>
          <w:lang w:val="ru-RU" w:eastAsia="ru-RU"/>
        </w:rPr>
        <w:t xml:space="preserve">ендуется провести мероприятия </w:t>
      </w:r>
      <w:r w:rsidR="00601EC0">
        <w:rPr>
          <w:sz w:val="28"/>
          <w:szCs w:val="28"/>
          <w:lang w:val="ru-RU" w:eastAsia="ru-RU"/>
        </w:rPr>
        <w:t xml:space="preserve">Всероссийского проекта «7 шагов летней оздоровительной кампании 2022 года»: </w:t>
      </w:r>
    </w:p>
    <w:p w:rsidR="00F36ACF" w:rsidRDefault="00601EC0" w:rsidP="00601EC0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дни единых действий;</w:t>
      </w:r>
    </w:p>
    <w:p w:rsidR="00601EC0" w:rsidRDefault="00601EC0" w:rsidP="00601EC0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церемония поднятия государственного флага РФ;</w:t>
      </w:r>
    </w:p>
    <w:p w:rsidR="00601EC0" w:rsidRPr="006804DB" w:rsidRDefault="00601EC0" w:rsidP="00601EC0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познавательный туризм (проведение экскурсий, походов выходного дня) </w:t>
      </w:r>
    </w:p>
    <w:p w:rsidR="007B0295" w:rsidRDefault="00601EC0" w:rsidP="005B23D4">
      <w:pPr>
        <w:spacing w:line="276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601EC0">
        <w:rPr>
          <w:sz w:val="28"/>
          <w:szCs w:val="28"/>
          <w:lang w:val="ru-RU" w:eastAsia="ru-RU"/>
        </w:rPr>
        <w:t>проведение цикла просветительских мероприятий «беседа о важном»</w:t>
      </w:r>
      <w:r>
        <w:rPr>
          <w:sz w:val="28"/>
          <w:szCs w:val="28"/>
          <w:lang w:val="ru-RU" w:eastAsia="ru-RU"/>
        </w:rPr>
        <w:t>.</w:t>
      </w: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Прилагается рекомендуемый режим дня и материалы по проекту «7 шагов летней оздоровительной кампании 2022 года».</w:t>
      </w: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541054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  <w:r w:rsidRPr="006804DB">
        <w:rPr>
          <w:sz w:val="28"/>
          <w:szCs w:val="28"/>
          <w:lang w:val="ru-RU" w:eastAsia="ru-RU"/>
        </w:rPr>
        <w:t>Успехов в работе!</w:t>
      </w:r>
      <w:bookmarkStart w:id="0" w:name="_GoBack"/>
      <w:bookmarkEnd w:id="0"/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Pr="006804DB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D5594E" w:rsidRDefault="00D5594E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7A66B95" wp14:editId="57FF0DDC">
            <wp:extent cx="6181344" cy="45275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8830" cy="454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5736A1B" wp14:editId="56897B0A">
            <wp:extent cx="6195974" cy="4535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292" cy="45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3D5CBF0" wp14:editId="74C27E4C">
            <wp:extent cx="6159398" cy="4352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8398" cy="43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8DB67C7" wp14:editId="54290526">
            <wp:extent cx="6144768" cy="4549775"/>
            <wp:effectExtent l="0" t="0" r="889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523" cy="456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E125667" wp14:editId="0221271D">
            <wp:extent cx="6144768" cy="453517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4333" cy="454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24F62F1">
            <wp:extent cx="6130138" cy="435229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80" cy="437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E22EA2E" wp14:editId="48C53537">
            <wp:extent cx="6195974" cy="3781425"/>
            <wp:effectExtent l="0" t="0" r="0" b="0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4212" cy="378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C0036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01EC0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020060C" wp14:editId="306ABB1D">
            <wp:extent cx="6174029" cy="4373880"/>
            <wp:effectExtent l="0" t="0" r="0" b="762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942" cy="43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p w:rsidR="00601EC0" w:rsidRDefault="00601EC0" w:rsidP="005B23D4">
      <w:pPr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</w:p>
    <w:sectPr w:rsidR="00601EC0" w:rsidSect="00601EC0">
      <w:pgSz w:w="11910" w:h="16840"/>
      <w:pgMar w:top="1060" w:right="570" w:bottom="1220" w:left="1560" w:header="0" w:footer="954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CC2" w:rsidRDefault="00CB0CC2" w:rsidP="00FF73EB">
      <w:r>
        <w:separator/>
      </w:r>
    </w:p>
  </w:endnote>
  <w:endnote w:type="continuationSeparator" w:id="0">
    <w:p w:rsidR="00CB0CC2" w:rsidRDefault="00CB0CC2" w:rsidP="00FF7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CC2" w:rsidRDefault="00CB0CC2" w:rsidP="00FF73EB">
      <w:r>
        <w:separator/>
      </w:r>
    </w:p>
  </w:footnote>
  <w:footnote w:type="continuationSeparator" w:id="0">
    <w:p w:rsidR="00CB0CC2" w:rsidRDefault="00CB0CC2" w:rsidP="00FF7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816F5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1"/>
    <w:multiLevelType w:val="singleLevel"/>
    <w:tmpl w:val="00000011"/>
    <w:name w:val="WW8Num2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</w:abstractNum>
  <w:abstractNum w:abstractNumId="2">
    <w:nsid w:val="00000012"/>
    <w:multiLevelType w:val="singleLevel"/>
    <w:tmpl w:val="00000012"/>
    <w:name w:val="WW8Num3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</w:abstractNum>
  <w:abstractNum w:abstractNumId="3">
    <w:nsid w:val="00000013"/>
    <w:multiLevelType w:val="singleLevel"/>
    <w:tmpl w:val="00000013"/>
    <w:name w:val="WW8Num3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4">
    <w:nsid w:val="00000015"/>
    <w:multiLevelType w:val="singleLevel"/>
    <w:tmpl w:val="00000015"/>
    <w:name w:val="WW8Num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5">
    <w:nsid w:val="2A924EC0"/>
    <w:multiLevelType w:val="hybridMultilevel"/>
    <w:tmpl w:val="12F6C5FC"/>
    <w:lvl w:ilvl="0" w:tplc="4AFACF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C9777B"/>
    <w:multiLevelType w:val="hybridMultilevel"/>
    <w:tmpl w:val="B504D6B0"/>
    <w:lvl w:ilvl="0" w:tplc="E6C6E8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7881BAD"/>
    <w:multiLevelType w:val="hybridMultilevel"/>
    <w:tmpl w:val="A840242C"/>
    <w:lvl w:ilvl="0" w:tplc="FA9280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8D71E95"/>
    <w:multiLevelType w:val="multilevel"/>
    <w:tmpl w:val="D03C0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9">
    <w:nsid w:val="54EA506A"/>
    <w:multiLevelType w:val="hybridMultilevel"/>
    <w:tmpl w:val="850A4E86"/>
    <w:lvl w:ilvl="0" w:tplc="4AFACF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0B22CD6"/>
    <w:multiLevelType w:val="hybridMultilevel"/>
    <w:tmpl w:val="FD3C6A14"/>
    <w:lvl w:ilvl="0" w:tplc="B0567F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3EB"/>
    <w:rsid w:val="0000330C"/>
    <w:rsid w:val="00012678"/>
    <w:rsid w:val="00027B4B"/>
    <w:rsid w:val="00035C45"/>
    <w:rsid w:val="00044328"/>
    <w:rsid w:val="00046872"/>
    <w:rsid w:val="00047656"/>
    <w:rsid w:val="00064E6D"/>
    <w:rsid w:val="00082A68"/>
    <w:rsid w:val="000839E7"/>
    <w:rsid w:val="00093AF8"/>
    <w:rsid w:val="0009642F"/>
    <w:rsid w:val="000A3542"/>
    <w:rsid w:val="000C241B"/>
    <w:rsid w:val="000C322F"/>
    <w:rsid w:val="000E4B1A"/>
    <w:rsid w:val="000E5668"/>
    <w:rsid w:val="000E5B34"/>
    <w:rsid w:val="00101A94"/>
    <w:rsid w:val="00111F37"/>
    <w:rsid w:val="001167CD"/>
    <w:rsid w:val="0011750D"/>
    <w:rsid w:val="00123609"/>
    <w:rsid w:val="00125526"/>
    <w:rsid w:val="00127F96"/>
    <w:rsid w:val="00153265"/>
    <w:rsid w:val="00154939"/>
    <w:rsid w:val="0016771D"/>
    <w:rsid w:val="001736FC"/>
    <w:rsid w:val="00175658"/>
    <w:rsid w:val="00182B38"/>
    <w:rsid w:val="001B0A13"/>
    <w:rsid w:val="001E1B22"/>
    <w:rsid w:val="001E22B3"/>
    <w:rsid w:val="001E2FA5"/>
    <w:rsid w:val="001F0022"/>
    <w:rsid w:val="001F6B20"/>
    <w:rsid w:val="00200A31"/>
    <w:rsid w:val="002277D4"/>
    <w:rsid w:val="00236387"/>
    <w:rsid w:val="002372A7"/>
    <w:rsid w:val="002374C0"/>
    <w:rsid w:val="00264C0F"/>
    <w:rsid w:val="00265476"/>
    <w:rsid w:val="002922BE"/>
    <w:rsid w:val="00293F6C"/>
    <w:rsid w:val="002A0E69"/>
    <w:rsid w:val="002A1FA1"/>
    <w:rsid w:val="002B413C"/>
    <w:rsid w:val="002C429A"/>
    <w:rsid w:val="002D2A43"/>
    <w:rsid w:val="002D32A5"/>
    <w:rsid w:val="002E11EB"/>
    <w:rsid w:val="00307EA1"/>
    <w:rsid w:val="0031397A"/>
    <w:rsid w:val="00313B37"/>
    <w:rsid w:val="003171CF"/>
    <w:rsid w:val="003426DB"/>
    <w:rsid w:val="00366E7C"/>
    <w:rsid w:val="00367050"/>
    <w:rsid w:val="00373F4A"/>
    <w:rsid w:val="00382473"/>
    <w:rsid w:val="0038362F"/>
    <w:rsid w:val="00387D9D"/>
    <w:rsid w:val="0039198D"/>
    <w:rsid w:val="00394FFA"/>
    <w:rsid w:val="003968C2"/>
    <w:rsid w:val="003977C2"/>
    <w:rsid w:val="003A6BEC"/>
    <w:rsid w:val="0040226D"/>
    <w:rsid w:val="00407D16"/>
    <w:rsid w:val="00420F8A"/>
    <w:rsid w:val="00424226"/>
    <w:rsid w:val="004322BA"/>
    <w:rsid w:val="00433E9B"/>
    <w:rsid w:val="00437435"/>
    <w:rsid w:val="00440167"/>
    <w:rsid w:val="00457EB2"/>
    <w:rsid w:val="00463243"/>
    <w:rsid w:val="004650C8"/>
    <w:rsid w:val="00465DF1"/>
    <w:rsid w:val="004664C4"/>
    <w:rsid w:val="00471E56"/>
    <w:rsid w:val="00473E05"/>
    <w:rsid w:val="00473E0C"/>
    <w:rsid w:val="00477F48"/>
    <w:rsid w:val="004803D9"/>
    <w:rsid w:val="00486F99"/>
    <w:rsid w:val="00496F73"/>
    <w:rsid w:val="004A3517"/>
    <w:rsid w:val="004B28CB"/>
    <w:rsid w:val="004C1E93"/>
    <w:rsid w:val="004C5A1D"/>
    <w:rsid w:val="004F38F3"/>
    <w:rsid w:val="005016E8"/>
    <w:rsid w:val="00503F0C"/>
    <w:rsid w:val="00514507"/>
    <w:rsid w:val="005269D3"/>
    <w:rsid w:val="00527DC1"/>
    <w:rsid w:val="0054051C"/>
    <w:rsid w:val="00541054"/>
    <w:rsid w:val="00557269"/>
    <w:rsid w:val="00560BB8"/>
    <w:rsid w:val="005813CD"/>
    <w:rsid w:val="00582AAC"/>
    <w:rsid w:val="005839A5"/>
    <w:rsid w:val="005A75A1"/>
    <w:rsid w:val="005B23D4"/>
    <w:rsid w:val="005C4F40"/>
    <w:rsid w:val="005C5496"/>
    <w:rsid w:val="005D054F"/>
    <w:rsid w:val="005D3DC9"/>
    <w:rsid w:val="005E06A1"/>
    <w:rsid w:val="005F0510"/>
    <w:rsid w:val="005F2663"/>
    <w:rsid w:val="005F4BA3"/>
    <w:rsid w:val="005F7DE9"/>
    <w:rsid w:val="00600F7C"/>
    <w:rsid w:val="00601EC0"/>
    <w:rsid w:val="0060541C"/>
    <w:rsid w:val="00610E2B"/>
    <w:rsid w:val="006155A9"/>
    <w:rsid w:val="00635E0C"/>
    <w:rsid w:val="006408D4"/>
    <w:rsid w:val="00652EF2"/>
    <w:rsid w:val="00664553"/>
    <w:rsid w:val="00664DEC"/>
    <w:rsid w:val="0067255C"/>
    <w:rsid w:val="0067341E"/>
    <w:rsid w:val="006804DB"/>
    <w:rsid w:val="00683A78"/>
    <w:rsid w:val="00694093"/>
    <w:rsid w:val="006A690F"/>
    <w:rsid w:val="006B36B5"/>
    <w:rsid w:val="006B5624"/>
    <w:rsid w:val="006B62D0"/>
    <w:rsid w:val="006B654B"/>
    <w:rsid w:val="006C0A0B"/>
    <w:rsid w:val="006C0F67"/>
    <w:rsid w:val="006C2682"/>
    <w:rsid w:val="006D1240"/>
    <w:rsid w:val="006D3B96"/>
    <w:rsid w:val="006E10DA"/>
    <w:rsid w:val="006E18F4"/>
    <w:rsid w:val="006E75C2"/>
    <w:rsid w:val="006F55AE"/>
    <w:rsid w:val="00705224"/>
    <w:rsid w:val="007072A2"/>
    <w:rsid w:val="00727567"/>
    <w:rsid w:val="007403D8"/>
    <w:rsid w:val="007473DD"/>
    <w:rsid w:val="00747EDC"/>
    <w:rsid w:val="00751DDD"/>
    <w:rsid w:val="00782D0C"/>
    <w:rsid w:val="00797272"/>
    <w:rsid w:val="007A3E85"/>
    <w:rsid w:val="007A5ADB"/>
    <w:rsid w:val="007B0295"/>
    <w:rsid w:val="007C0E47"/>
    <w:rsid w:val="007D301A"/>
    <w:rsid w:val="007D38A7"/>
    <w:rsid w:val="007E1991"/>
    <w:rsid w:val="007F0554"/>
    <w:rsid w:val="00800019"/>
    <w:rsid w:val="00802C4F"/>
    <w:rsid w:val="00810B7E"/>
    <w:rsid w:val="00812342"/>
    <w:rsid w:val="00812372"/>
    <w:rsid w:val="00813504"/>
    <w:rsid w:val="0082042A"/>
    <w:rsid w:val="00825DCF"/>
    <w:rsid w:val="00826547"/>
    <w:rsid w:val="00827006"/>
    <w:rsid w:val="00843B5D"/>
    <w:rsid w:val="008500A4"/>
    <w:rsid w:val="00871358"/>
    <w:rsid w:val="00874E51"/>
    <w:rsid w:val="0087574B"/>
    <w:rsid w:val="008827D9"/>
    <w:rsid w:val="008A630E"/>
    <w:rsid w:val="008B5669"/>
    <w:rsid w:val="008B597C"/>
    <w:rsid w:val="008B7BDC"/>
    <w:rsid w:val="008D39B6"/>
    <w:rsid w:val="008E1811"/>
    <w:rsid w:val="008E2E31"/>
    <w:rsid w:val="008E5BB7"/>
    <w:rsid w:val="008F73BB"/>
    <w:rsid w:val="00941641"/>
    <w:rsid w:val="009528CA"/>
    <w:rsid w:val="00962689"/>
    <w:rsid w:val="00967562"/>
    <w:rsid w:val="009768DA"/>
    <w:rsid w:val="009931AE"/>
    <w:rsid w:val="00997C84"/>
    <w:rsid w:val="00997CAA"/>
    <w:rsid w:val="009B66AA"/>
    <w:rsid w:val="00A01B37"/>
    <w:rsid w:val="00A160E5"/>
    <w:rsid w:val="00A20C8D"/>
    <w:rsid w:val="00A27FC7"/>
    <w:rsid w:val="00A36C14"/>
    <w:rsid w:val="00A4442B"/>
    <w:rsid w:val="00A52F77"/>
    <w:rsid w:val="00A66D31"/>
    <w:rsid w:val="00A67D73"/>
    <w:rsid w:val="00A700A4"/>
    <w:rsid w:val="00A72263"/>
    <w:rsid w:val="00A83DC8"/>
    <w:rsid w:val="00AA7CDD"/>
    <w:rsid w:val="00AC68DF"/>
    <w:rsid w:val="00AD273E"/>
    <w:rsid w:val="00AE301F"/>
    <w:rsid w:val="00B01407"/>
    <w:rsid w:val="00B05147"/>
    <w:rsid w:val="00B06BDE"/>
    <w:rsid w:val="00B1750E"/>
    <w:rsid w:val="00B33B0A"/>
    <w:rsid w:val="00B470D6"/>
    <w:rsid w:val="00B75BEC"/>
    <w:rsid w:val="00B77892"/>
    <w:rsid w:val="00B81F3C"/>
    <w:rsid w:val="00B82FD5"/>
    <w:rsid w:val="00B86A38"/>
    <w:rsid w:val="00B87F63"/>
    <w:rsid w:val="00B97092"/>
    <w:rsid w:val="00B976D9"/>
    <w:rsid w:val="00B97BDC"/>
    <w:rsid w:val="00BA6455"/>
    <w:rsid w:val="00BA7D36"/>
    <w:rsid w:val="00BC04CE"/>
    <w:rsid w:val="00BC575C"/>
    <w:rsid w:val="00BD1A1A"/>
    <w:rsid w:val="00BD512E"/>
    <w:rsid w:val="00BD5E38"/>
    <w:rsid w:val="00BD6EDD"/>
    <w:rsid w:val="00BE4EE8"/>
    <w:rsid w:val="00BF5D09"/>
    <w:rsid w:val="00C0036A"/>
    <w:rsid w:val="00C03569"/>
    <w:rsid w:val="00C06DB4"/>
    <w:rsid w:val="00C14B4F"/>
    <w:rsid w:val="00C16D92"/>
    <w:rsid w:val="00C221AC"/>
    <w:rsid w:val="00C4678D"/>
    <w:rsid w:val="00C46DB4"/>
    <w:rsid w:val="00C53A7C"/>
    <w:rsid w:val="00C54A0E"/>
    <w:rsid w:val="00C637A3"/>
    <w:rsid w:val="00C76824"/>
    <w:rsid w:val="00C81104"/>
    <w:rsid w:val="00C86D2A"/>
    <w:rsid w:val="00C93F16"/>
    <w:rsid w:val="00CA4770"/>
    <w:rsid w:val="00CA79C8"/>
    <w:rsid w:val="00CB0CC2"/>
    <w:rsid w:val="00CB5DB2"/>
    <w:rsid w:val="00CC3781"/>
    <w:rsid w:val="00CC7439"/>
    <w:rsid w:val="00CD4B92"/>
    <w:rsid w:val="00CE260E"/>
    <w:rsid w:val="00CE3721"/>
    <w:rsid w:val="00CE4193"/>
    <w:rsid w:val="00D00E80"/>
    <w:rsid w:val="00D1122F"/>
    <w:rsid w:val="00D14E53"/>
    <w:rsid w:val="00D20217"/>
    <w:rsid w:val="00D2453E"/>
    <w:rsid w:val="00D339DE"/>
    <w:rsid w:val="00D36E31"/>
    <w:rsid w:val="00D41880"/>
    <w:rsid w:val="00D54A7D"/>
    <w:rsid w:val="00D5594E"/>
    <w:rsid w:val="00DA356A"/>
    <w:rsid w:val="00DA433D"/>
    <w:rsid w:val="00DA58F5"/>
    <w:rsid w:val="00DA5BCA"/>
    <w:rsid w:val="00DB20FB"/>
    <w:rsid w:val="00DE2CA8"/>
    <w:rsid w:val="00DE72FA"/>
    <w:rsid w:val="00DF337A"/>
    <w:rsid w:val="00E01B06"/>
    <w:rsid w:val="00E04977"/>
    <w:rsid w:val="00E40652"/>
    <w:rsid w:val="00E5473B"/>
    <w:rsid w:val="00E553DF"/>
    <w:rsid w:val="00E60E31"/>
    <w:rsid w:val="00E76BA0"/>
    <w:rsid w:val="00E80518"/>
    <w:rsid w:val="00E838C6"/>
    <w:rsid w:val="00E936DE"/>
    <w:rsid w:val="00EA33AD"/>
    <w:rsid w:val="00EB291E"/>
    <w:rsid w:val="00EB3411"/>
    <w:rsid w:val="00EC288F"/>
    <w:rsid w:val="00EC6B29"/>
    <w:rsid w:val="00EE5A47"/>
    <w:rsid w:val="00EF5B03"/>
    <w:rsid w:val="00EF6E5E"/>
    <w:rsid w:val="00F01BF6"/>
    <w:rsid w:val="00F050B1"/>
    <w:rsid w:val="00F141E3"/>
    <w:rsid w:val="00F22C3E"/>
    <w:rsid w:val="00F30CDB"/>
    <w:rsid w:val="00F36ACF"/>
    <w:rsid w:val="00F419E7"/>
    <w:rsid w:val="00F471C0"/>
    <w:rsid w:val="00F61501"/>
    <w:rsid w:val="00F63DD3"/>
    <w:rsid w:val="00F7297C"/>
    <w:rsid w:val="00F97B28"/>
    <w:rsid w:val="00FA3447"/>
    <w:rsid w:val="00FA5F4C"/>
    <w:rsid w:val="00FA7C96"/>
    <w:rsid w:val="00FB1255"/>
    <w:rsid w:val="00FB1D2C"/>
    <w:rsid w:val="00FB203E"/>
    <w:rsid w:val="00FB2E70"/>
    <w:rsid w:val="00FC4EAB"/>
    <w:rsid w:val="00FC6F99"/>
    <w:rsid w:val="00FD54A3"/>
    <w:rsid w:val="00FF3346"/>
    <w:rsid w:val="00FF56F3"/>
    <w:rsid w:val="00FF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1A58A-7F57-4AF4-A7B5-08598A2C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FF73EB"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0"/>
    <w:link w:val="10"/>
    <w:qFormat/>
    <w:rsid w:val="007D38A7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0"/>
    <w:next w:val="a0"/>
    <w:link w:val="20"/>
    <w:qFormat/>
    <w:rsid w:val="007D38A7"/>
    <w:pPr>
      <w:keepNext/>
      <w:keepLines/>
      <w:widowControl/>
      <w:autoSpaceDE/>
      <w:autoSpaceDN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styleId="3">
    <w:name w:val="heading 3"/>
    <w:basedOn w:val="a0"/>
    <w:next w:val="a0"/>
    <w:link w:val="30"/>
    <w:qFormat/>
    <w:rsid w:val="007D38A7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4">
    <w:name w:val="heading 4"/>
    <w:basedOn w:val="a0"/>
    <w:next w:val="a0"/>
    <w:link w:val="40"/>
    <w:uiPriority w:val="9"/>
    <w:unhideWhenUsed/>
    <w:qFormat/>
    <w:rsid w:val="007D38A7"/>
    <w:pPr>
      <w:keepNext/>
      <w:widowControl/>
      <w:autoSpaceDE/>
      <w:autoSpaceDN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val="ru-RU" w:bidi="ar-SA"/>
    </w:rPr>
  </w:style>
  <w:style w:type="paragraph" w:styleId="5">
    <w:name w:val="heading 5"/>
    <w:basedOn w:val="a0"/>
    <w:next w:val="a0"/>
    <w:link w:val="50"/>
    <w:qFormat/>
    <w:rsid w:val="007D38A7"/>
    <w:pPr>
      <w:widowControl/>
      <w:autoSpaceDE/>
      <w:autoSpaceDN/>
      <w:spacing w:before="240" w:after="60" w:line="276" w:lineRule="auto"/>
      <w:outlineLvl w:val="4"/>
    </w:pPr>
    <w:rPr>
      <w:rFonts w:ascii="Calibri" w:eastAsia="Calibri" w:hAnsi="Calibri"/>
      <w:b/>
      <w:bCs/>
      <w:i/>
      <w:iCs/>
      <w:sz w:val="26"/>
      <w:szCs w:val="26"/>
      <w:lang w:val="ru-RU" w:bidi="ar-SA"/>
    </w:rPr>
  </w:style>
  <w:style w:type="paragraph" w:styleId="9">
    <w:name w:val="heading 9"/>
    <w:basedOn w:val="a0"/>
    <w:next w:val="a0"/>
    <w:link w:val="90"/>
    <w:qFormat/>
    <w:rsid w:val="007D38A7"/>
    <w:pPr>
      <w:widowControl/>
      <w:autoSpaceDE/>
      <w:autoSpaceDN/>
      <w:spacing w:before="240" w:after="60"/>
      <w:outlineLvl w:val="8"/>
    </w:pPr>
    <w:rPr>
      <w:rFonts w:ascii="Arial" w:hAnsi="Arial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73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qFormat/>
    <w:rsid w:val="00FF73EB"/>
    <w:pPr>
      <w:ind w:left="232"/>
    </w:pPr>
    <w:rPr>
      <w:sz w:val="28"/>
      <w:szCs w:val="28"/>
    </w:rPr>
  </w:style>
  <w:style w:type="paragraph" w:customStyle="1" w:styleId="11">
    <w:name w:val="Заголовок 11"/>
    <w:basedOn w:val="a0"/>
    <w:uiPriority w:val="1"/>
    <w:qFormat/>
    <w:rsid w:val="00FF73EB"/>
    <w:pPr>
      <w:spacing w:before="69"/>
      <w:ind w:left="105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0"/>
    <w:uiPriority w:val="1"/>
    <w:qFormat/>
    <w:rsid w:val="00FF73EB"/>
    <w:pPr>
      <w:ind w:left="232"/>
      <w:outlineLvl w:val="2"/>
    </w:pPr>
    <w:rPr>
      <w:b/>
      <w:bCs/>
      <w:sz w:val="28"/>
      <w:szCs w:val="28"/>
    </w:rPr>
  </w:style>
  <w:style w:type="paragraph" w:styleId="a6">
    <w:name w:val="List Paragraph"/>
    <w:basedOn w:val="a0"/>
    <w:uiPriority w:val="34"/>
    <w:qFormat/>
    <w:rsid w:val="00FF73EB"/>
    <w:pPr>
      <w:ind w:left="232" w:firstLine="709"/>
    </w:pPr>
  </w:style>
  <w:style w:type="paragraph" w:customStyle="1" w:styleId="TableParagraph">
    <w:name w:val="Table Paragraph"/>
    <w:basedOn w:val="a0"/>
    <w:uiPriority w:val="1"/>
    <w:qFormat/>
    <w:rsid w:val="00FF73EB"/>
    <w:pPr>
      <w:ind w:left="107"/>
    </w:pPr>
  </w:style>
  <w:style w:type="paragraph" w:styleId="a7">
    <w:name w:val="header"/>
    <w:basedOn w:val="a0"/>
    <w:link w:val="a8"/>
    <w:uiPriority w:val="99"/>
    <w:unhideWhenUsed/>
    <w:rsid w:val="004A351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4A3517"/>
    <w:rPr>
      <w:rFonts w:ascii="Times New Roman" w:eastAsia="Times New Roman" w:hAnsi="Times New Roman" w:cs="Times New Roman"/>
      <w:lang w:bidi="en-US"/>
    </w:rPr>
  </w:style>
  <w:style w:type="paragraph" w:styleId="a9">
    <w:name w:val="footer"/>
    <w:basedOn w:val="a0"/>
    <w:link w:val="aa"/>
    <w:uiPriority w:val="99"/>
    <w:unhideWhenUsed/>
    <w:rsid w:val="004A351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4A3517"/>
    <w:rPr>
      <w:rFonts w:ascii="Times New Roman" w:eastAsia="Times New Roman" w:hAnsi="Times New Roman" w:cs="Times New Roman"/>
      <w:lang w:bidi="en-US"/>
    </w:rPr>
  </w:style>
  <w:style w:type="table" w:styleId="ab">
    <w:name w:val="Table Grid"/>
    <w:basedOn w:val="a2"/>
    <w:uiPriority w:val="59"/>
    <w:rsid w:val="00457E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0"/>
    <w:link w:val="ad"/>
    <w:uiPriority w:val="99"/>
    <w:unhideWhenUsed/>
    <w:rsid w:val="00477F4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477F48"/>
    <w:rPr>
      <w:rFonts w:ascii="Tahoma" w:eastAsia="Times New Roman" w:hAnsi="Tahoma" w:cs="Tahoma"/>
      <w:sz w:val="16"/>
      <w:szCs w:val="16"/>
      <w:lang w:bidi="en-US"/>
    </w:rPr>
  </w:style>
  <w:style w:type="paragraph" w:styleId="ae">
    <w:name w:val="Normal (Web)"/>
    <w:basedOn w:val="a0"/>
    <w:uiPriority w:val="99"/>
    <w:unhideWhenUsed/>
    <w:rsid w:val="002C429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2C429A"/>
  </w:style>
  <w:style w:type="character" w:styleId="af">
    <w:name w:val="Hyperlink"/>
    <w:basedOn w:val="a1"/>
    <w:uiPriority w:val="99"/>
    <w:unhideWhenUsed/>
    <w:rsid w:val="002C429A"/>
    <w:rPr>
      <w:color w:val="0000FF"/>
      <w:u w:val="single"/>
    </w:rPr>
  </w:style>
  <w:style w:type="character" w:styleId="af0">
    <w:name w:val="Strong"/>
    <w:basedOn w:val="a1"/>
    <w:uiPriority w:val="22"/>
    <w:qFormat/>
    <w:rsid w:val="002C429A"/>
    <w:rPr>
      <w:b/>
      <w:bCs/>
    </w:rPr>
  </w:style>
  <w:style w:type="character" w:customStyle="1" w:styleId="10">
    <w:name w:val="Заголовок 1 Знак"/>
    <w:basedOn w:val="a1"/>
    <w:link w:val="1"/>
    <w:rsid w:val="007D38A7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1"/>
    <w:link w:val="2"/>
    <w:rsid w:val="007D38A7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rsid w:val="007D38A7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uiPriority w:val="9"/>
    <w:rsid w:val="007D38A7"/>
    <w:rPr>
      <w:rFonts w:ascii="Calibri" w:eastAsia="Times New Roman" w:hAnsi="Calibri" w:cs="Times New Roman"/>
      <w:b/>
      <w:bCs/>
      <w:sz w:val="28"/>
      <w:szCs w:val="28"/>
      <w:lang w:val="ru-RU"/>
    </w:rPr>
  </w:style>
  <w:style w:type="character" w:customStyle="1" w:styleId="50">
    <w:name w:val="Заголовок 5 Знак"/>
    <w:basedOn w:val="a1"/>
    <w:link w:val="5"/>
    <w:rsid w:val="007D38A7"/>
    <w:rPr>
      <w:rFonts w:ascii="Calibri" w:eastAsia="Calibri" w:hAnsi="Calibri" w:cs="Times New Roman"/>
      <w:b/>
      <w:bCs/>
      <w:i/>
      <w:iCs/>
      <w:sz w:val="26"/>
      <w:szCs w:val="26"/>
      <w:lang w:val="ru-RU"/>
    </w:rPr>
  </w:style>
  <w:style w:type="character" w:customStyle="1" w:styleId="90">
    <w:name w:val="Заголовок 9 Знак"/>
    <w:basedOn w:val="a1"/>
    <w:link w:val="9"/>
    <w:rsid w:val="007D38A7"/>
    <w:rPr>
      <w:rFonts w:ascii="Arial" w:eastAsia="Times New Roman" w:hAnsi="Arial" w:cs="Times New Roman"/>
      <w:lang w:val="x-none" w:eastAsia="x-none"/>
    </w:rPr>
  </w:style>
  <w:style w:type="paragraph" w:customStyle="1" w:styleId="Default">
    <w:name w:val="Default"/>
    <w:rsid w:val="007D38A7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2">
    <w:name w:val="Абзац списка1"/>
    <w:basedOn w:val="a0"/>
    <w:rsid w:val="007D38A7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 w:bidi="ar-SA"/>
    </w:rPr>
  </w:style>
  <w:style w:type="character" w:styleId="af1">
    <w:name w:val="Emphasis"/>
    <w:basedOn w:val="a1"/>
    <w:uiPriority w:val="20"/>
    <w:qFormat/>
    <w:rsid w:val="007D38A7"/>
    <w:rPr>
      <w:rFonts w:cs="Times New Roman"/>
      <w:i/>
      <w:iCs/>
    </w:rPr>
  </w:style>
  <w:style w:type="character" w:customStyle="1" w:styleId="pluso-counter">
    <w:name w:val="pluso-counter"/>
    <w:basedOn w:val="a1"/>
    <w:rsid w:val="007D38A7"/>
    <w:rPr>
      <w:rFonts w:cs="Times New Roman"/>
    </w:rPr>
  </w:style>
  <w:style w:type="character" w:customStyle="1" w:styleId="a5">
    <w:name w:val="Основной текст Знак"/>
    <w:basedOn w:val="a1"/>
    <w:link w:val="a4"/>
    <w:locked/>
    <w:rsid w:val="007D38A7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31">
    <w:name w:val="Body Text Indent 3"/>
    <w:basedOn w:val="a0"/>
    <w:link w:val="32"/>
    <w:rsid w:val="007D38A7"/>
    <w:pPr>
      <w:widowControl/>
      <w:autoSpaceDE/>
      <w:autoSpaceDN/>
      <w:spacing w:after="120" w:line="276" w:lineRule="auto"/>
      <w:ind w:left="283"/>
    </w:pPr>
    <w:rPr>
      <w:rFonts w:ascii="Calibri" w:hAnsi="Calibri"/>
      <w:sz w:val="16"/>
      <w:szCs w:val="16"/>
      <w:lang w:val="ru-RU" w:bidi="ar-SA"/>
    </w:rPr>
  </w:style>
  <w:style w:type="character" w:customStyle="1" w:styleId="32">
    <w:name w:val="Основной текст с отступом 3 Знак"/>
    <w:basedOn w:val="a1"/>
    <w:link w:val="31"/>
    <w:rsid w:val="007D38A7"/>
    <w:rPr>
      <w:rFonts w:ascii="Calibri" w:eastAsia="Times New Roman" w:hAnsi="Calibri" w:cs="Times New Roman"/>
      <w:sz w:val="16"/>
      <w:szCs w:val="16"/>
      <w:lang w:val="ru-RU"/>
    </w:rPr>
  </w:style>
  <w:style w:type="paragraph" w:styleId="af2">
    <w:name w:val="Body Text Indent"/>
    <w:basedOn w:val="a0"/>
    <w:link w:val="af3"/>
    <w:rsid w:val="007D38A7"/>
    <w:pPr>
      <w:widowControl/>
      <w:autoSpaceDE/>
      <w:autoSpaceDN/>
      <w:spacing w:after="120" w:line="276" w:lineRule="auto"/>
      <w:ind w:left="283"/>
    </w:pPr>
    <w:rPr>
      <w:rFonts w:ascii="Calibri" w:hAnsi="Calibri"/>
      <w:lang w:val="ru-RU" w:bidi="ar-SA"/>
    </w:rPr>
  </w:style>
  <w:style w:type="character" w:customStyle="1" w:styleId="af3">
    <w:name w:val="Основной текст с отступом Знак"/>
    <w:basedOn w:val="a1"/>
    <w:link w:val="af2"/>
    <w:rsid w:val="007D38A7"/>
    <w:rPr>
      <w:rFonts w:ascii="Calibri" w:eastAsia="Times New Roman" w:hAnsi="Calibri" w:cs="Times New Roman"/>
      <w:lang w:val="ru-RU"/>
    </w:rPr>
  </w:style>
  <w:style w:type="paragraph" w:styleId="33">
    <w:name w:val="Body Text 3"/>
    <w:basedOn w:val="a0"/>
    <w:link w:val="34"/>
    <w:semiHidden/>
    <w:rsid w:val="007D38A7"/>
    <w:pPr>
      <w:widowControl/>
      <w:autoSpaceDE/>
      <w:autoSpaceDN/>
      <w:spacing w:after="120" w:line="276" w:lineRule="auto"/>
    </w:pPr>
    <w:rPr>
      <w:rFonts w:ascii="Calibri" w:hAnsi="Calibri"/>
      <w:sz w:val="16"/>
      <w:szCs w:val="16"/>
      <w:lang w:val="ru-RU" w:bidi="ar-SA"/>
    </w:rPr>
  </w:style>
  <w:style w:type="character" w:customStyle="1" w:styleId="34">
    <w:name w:val="Основной текст 3 Знак"/>
    <w:basedOn w:val="a1"/>
    <w:link w:val="33"/>
    <w:semiHidden/>
    <w:rsid w:val="007D38A7"/>
    <w:rPr>
      <w:rFonts w:ascii="Calibri" w:eastAsia="Times New Roman" w:hAnsi="Calibri" w:cs="Times New Roman"/>
      <w:sz w:val="16"/>
      <w:szCs w:val="16"/>
      <w:lang w:val="ru-RU"/>
    </w:rPr>
  </w:style>
  <w:style w:type="character" w:styleId="af4">
    <w:name w:val="page number"/>
    <w:basedOn w:val="a1"/>
    <w:rsid w:val="007D38A7"/>
  </w:style>
  <w:style w:type="paragraph" w:styleId="af5">
    <w:name w:val="No Spacing"/>
    <w:link w:val="af6"/>
    <w:uiPriority w:val="1"/>
    <w:qFormat/>
    <w:rsid w:val="007D38A7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f6">
    <w:name w:val="Без интервала Знак"/>
    <w:link w:val="af5"/>
    <w:uiPriority w:val="1"/>
    <w:rsid w:val="007D38A7"/>
    <w:rPr>
      <w:rFonts w:ascii="Calibri" w:eastAsia="Times New Roman" w:hAnsi="Calibri" w:cs="Times New Roman"/>
      <w:lang w:val="ru-RU"/>
    </w:rPr>
  </w:style>
  <w:style w:type="paragraph" w:customStyle="1" w:styleId="110">
    <w:name w:val="стиль11"/>
    <w:basedOn w:val="a0"/>
    <w:rsid w:val="007D38A7"/>
    <w:pPr>
      <w:widowControl/>
      <w:autoSpaceDE/>
      <w:autoSpaceDN/>
      <w:spacing w:before="100" w:beforeAutospacing="1" w:after="119"/>
    </w:pPr>
    <w:rPr>
      <w:sz w:val="24"/>
      <w:szCs w:val="24"/>
      <w:lang w:val="ru-RU" w:eastAsia="ru-RU" w:bidi="ar-SA"/>
    </w:rPr>
  </w:style>
  <w:style w:type="character" w:customStyle="1" w:styleId="131">
    <w:name w:val="стиль131"/>
    <w:rsid w:val="007D38A7"/>
    <w:rPr>
      <w:sz w:val="21"/>
      <w:szCs w:val="21"/>
    </w:rPr>
  </w:style>
  <w:style w:type="character" w:customStyle="1" w:styleId="mw-headline">
    <w:name w:val="mw-headline"/>
    <w:basedOn w:val="a1"/>
    <w:rsid w:val="007D38A7"/>
  </w:style>
  <w:style w:type="character" w:customStyle="1" w:styleId="editsection">
    <w:name w:val="editsection"/>
    <w:basedOn w:val="a1"/>
    <w:rsid w:val="007D38A7"/>
  </w:style>
  <w:style w:type="paragraph" w:styleId="HTML">
    <w:name w:val="HTML Preformatted"/>
    <w:basedOn w:val="a0"/>
    <w:link w:val="HTML0"/>
    <w:rsid w:val="007D38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1"/>
    <w:link w:val="HTML"/>
    <w:rsid w:val="007D38A7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pis">
    <w:name w:val="spis"/>
    <w:basedOn w:val="a0"/>
    <w:rsid w:val="007D38A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customStyle="1" w:styleId="13">
    <w:name w:val="Знак1"/>
    <w:basedOn w:val="a0"/>
    <w:rsid w:val="007D38A7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22">
    <w:name w:val="Body Text Indent 2"/>
    <w:basedOn w:val="a0"/>
    <w:link w:val="23"/>
    <w:rsid w:val="007D38A7"/>
    <w:pPr>
      <w:widowControl/>
      <w:autoSpaceDE/>
      <w:autoSpaceDN/>
      <w:spacing w:after="120" w:line="480" w:lineRule="auto"/>
      <w:ind w:left="283"/>
    </w:pPr>
    <w:rPr>
      <w:sz w:val="24"/>
      <w:szCs w:val="24"/>
      <w:lang w:val="x-none" w:eastAsia="x-none" w:bidi="ar-SA"/>
    </w:rPr>
  </w:style>
  <w:style w:type="character" w:customStyle="1" w:styleId="23">
    <w:name w:val="Основной текст с отступом 2 Знак"/>
    <w:basedOn w:val="a1"/>
    <w:link w:val="22"/>
    <w:rsid w:val="007D38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Block Text"/>
    <w:basedOn w:val="a0"/>
    <w:rsid w:val="007D38A7"/>
    <w:pPr>
      <w:widowControl/>
      <w:autoSpaceDE/>
      <w:autoSpaceDN/>
      <w:ind w:left="720" w:right="-99"/>
    </w:pPr>
    <w:rPr>
      <w:sz w:val="24"/>
      <w:szCs w:val="20"/>
      <w:lang w:val="ru-RU" w:eastAsia="ru-RU" w:bidi="ar-SA"/>
    </w:rPr>
  </w:style>
  <w:style w:type="table" w:styleId="-6">
    <w:name w:val="Light List Accent 6"/>
    <w:basedOn w:val="a2"/>
    <w:uiPriority w:val="61"/>
    <w:rsid w:val="007D38A7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af8">
    <w:name w:val="Plain Text"/>
    <w:basedOn w:val="a0"/>
    <w:link w:val="af9"/>
    <w:uiPriority w:val="99"/>
    <w:unhideWhenUsed/>
    <w:rsid w:val="007D38A7"/>
    <w:pPr>
      <w:widowControl/>
      <w:autoSpaceDE/>
      <w:autoSpaceDN/>
    </w:pPr>
    <w:rPr>
      <w:rFonts w:ascii="Consolas" w:eastAsia="Calibri" w:hAnsi="Consolas"/>
      <w:sz w:val="21"/>
      <w:szCs w:val="21"/>
      <w:lang w:val="ru-RU" w:bidi="ar-SA"/>
    </w:rPr>
  </w:style>
  <w:style w:type="character" w:customStyle="1" w:styleId="af9">
    <w:name w:val="Текст Знак"/>
    <w:basedOn w:val="a1"/>
    <w:link w:val="af8"/>
    <w:uiPriority w:val="99"/>
    <w:rsid w:val="007D38A7"/>
    <w:rPr>
      <w:rFonts w:ascii="Consolas" w:eastAsia="Calibri" w:hAnsi="Consolas" w:cs="Times New Roman"/>
      <w:sz w:val="21"/>
      <w:szCs w:val="21"/>
      <w:lang w:val="ru-RU"/>
    </w:rPr>
  </w:style>
  <w:style w:type="paragraph" w:styleId="z-">
    <w:name w:val="HTML Top of Form"/>
    <w:basedOn w:val="a0"/>
    <w:next w:val="a0"/>
    <w:link w:val="z-0"/>
    <w:hidden/>
    <w:uiPriority w:val="99"/>
    <w:unhideWhenUsed/>
    <w:rsid w:val="007D38A7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1"/>
    <w:link w:val="z-"/>
    <w:uiPriority w:val="99"/>
    <w:rsid w:val="007D38A7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submenu-table">
    <w:name w:val="submenu-table"/>
    <w:basedOn w:val="a1"/>
    <w:rsid w:val="007D38A7"/>
  </w:style>
  <w:style w:type="paragraph" w:customStyle="1" w:styleId="afa">
    <w:basedOn w:val="a0"/>
    <w:next w:val="a0"/>
    <w:qFormat/>
    <w:rsid w:val="007D38A7"/>
    <w:pPr>
      <w:widowControl/>
      <w:autoSpaceDE/>
      <w:autoSpaceDN/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fb">
    <w:name w:val="Название Знак"/>
    <w:basedOn w:val="a1"/>
    <w:link w:val="afc"/>
    <w:rsid w:val="007D38A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d">
    <w:name w:val="TOC Heading"/>
    <w:basedOn w:val="1"/>
    <w:next w:val="a0"/>
    <w:uiPriority w:val="39"/>
    <w:semiHidden/>
    <w:unhideWhenUsed/>
    <w:qFormat/>
    <w:rsid w:val="007D38A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4">
    <w:name w:val="toc 1"/>
    <w:basedOn w:val="a0"/>
    <w:next w:val="a0"/>
    <w:autoRedefine/>
    <w:uiPriority w:val="39"/>
    <w:qFormat/>
    <w:rsid w:val="007D38A7"/>
    <w:pPr>
      <w:widowControl/>
      <w:autoSpaceDE/>
      <w:autoSpaceDN/>
      <w:spacing w:after="200" w:line="276" w:lineRule="auto"/>
    </w:pPr>
    <w:rPr>
      <w:rFonts w:ascii="Calibri" w:hAnsi="Calibri"/>
      <w:lang w:val="ru-RU" w:eastAsia="ru-RU" w:bidi="ar-SA"/>
    </w:rPr>
  </w:style>
  <w:style w:type="paragraph" w:styleId="24">
    <w:name w:val="toc 2"/>
    <w:basedOn w:val="a0"/>
    <w:next w:val="a0"/>
    <w:autoRedefine/>
    <w:uiPriority w:val="39"/>
    <w:unhideWhenUsed/>
    <w:qFormat/>
    <w:rsid w:val="007D38A7"/>
    <w:pPr>
      <w:widowControl/>
      <w:autoSpaceDE/>
      <w:autoSpaceDN/>
      <w:spacing w:after="100" w:line="276" w:lineRule="auto"/>
      <w:ind w:left="220"/>
    </w:pPr>
    <w:rPr>
      <w:rFonts w:ascii="Calibri" w:hAnsi="Calibri"/>
      <w:lang w:val="ru-RU" w:bidi="ar-SA"/>
    </w:rPr>
  </w:style>
  <w:style w:type="paragraph" w:styleId="35">
    <w:name w:val="toc 3"/>
    <w:basedOn w:val="a0"/>
    <w:next w:val="a0"/>
    <w:autoRedefine/>
    <w:uiPriority w:val="39"/>
    <w:unhideWhenUsed/>
    <w:qFormat/>
    <w:rsid w:val="007D38A7"/>
    <w:pPr>
      <w:widowControl/>
      <w:autoSpaceDE/>
      <w:autoSpaceDN/>
      <w:spacing w:after="100" w:line="276" w:lineRule="auto"/>
      <w:ind w:left="440"/>
    </w:pPr>
    <w:rPr>
      <w:rFonts w:ascii="Calibri" w:hAnsi="Calibri"/>
      <w:lang w:val="ru-RU" w:bidi="ar-SA"/>
    </w:rPr>
  </w:style>
  <w:style w:type="paragraph" w:styleId="afc">
    <w:name w:val="Title"/>
    <w:basedOn w:val="a0"/>
    <w:next w:val="a0"/>
    <w:link w:val="afb"/>
    <w:qFormat/>
    <w:rsid w:val="007D38A7"/>
    <w:pPr>
      <w:contextualSpacing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afe">
    <w:name w:val="Заголовок Знак"/>
    <w:basedOn w:val="a1"/>
    <w:uiPriority w:val="10"/>
    <w:rsid w:val="007D38A7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paragraph" w:styleId="a">
    <w:name w:val="List Bullet"/>
    <w:basedOn w:val="a0"/>
    <w:uiPriority w:val="99"/>
    <w:unhideWhenUsed/>
    <w:rsid w:val="00C46DB4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1D5EA-A4DA-4758-BA83-08A207B12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 и проведению мероприятий во временных досуговых центрах</vt:lpstr>
    </vt:vector>
  </TitlesOfParts>
  <Company>SPecialiST RePack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 и проведению мероприятий в детских оздоровительных лагерях</dc:title>
  <dc:creator>Пользователь</dc:creator>
  <cp:lastModifiedBy>Пользователь Windows</cp:lastModifiedBy>
  <cp:revision>3</cp:revision>
  <cp:lastPrinted>2018-04-20T17:32:00Z</cp:lastPrinted>
  <dcterms:created xsi:type="dcterms:W3CDTF">2022-06-08T11:40:00Z</dcterms:created>
  <dcterms:modified xsi:type="dcterms:W3CDTF">2022-07-20T03:41:00Z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2015-03-30T00:00:00Z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2018-03-21T00:00:00Z</vt:filetime>
  </property>
</Properties>
</file>